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409-ПП/4722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"30" июня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409-ПП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4722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Шкаф для бумаг, инвентарный номер: 4408, местонахождение: Челябинская обл., Кизильский район, с.Кизильское, ул.Ленинская, д.97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Шкаф для бумаг, инвентарный номер: 4408, местонахождение: Челябинская обл., Кизильский район, с.Кизильское, ул.Ленинская, д.97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1556.00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790"/>
        <w:gridCol w:w="5448"/>
        <w:gridCol w:w="5448"/>
        <w:gridCol w:w="1948"/>
      </w:tblGrid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1556.0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1400.40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1244.80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1089.20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933.60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778.00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622.40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466.80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311.20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155.60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140.04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124.48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108.92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93.36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77.80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62.24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46.68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31.12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15.56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10.89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6.22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1.55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409-ПП/4722 от "30" июня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Салимгареева Ирина Рафиковна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(452230 Республика Башкортостан, село Кушнаренково ул. Молодежная 9 кв. 1)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"29" июня 2026 г., время: 17:50:39.071;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9971"/>
        <w:gridCol w:w="2669"/>
        <w:gridCol w:w="994"/>
      </w:tblGrid>
      <w:tr>
        <w:trPr>
          <w:trHeight w:val="120" w:hRule="atLeast"/>
        </w:trPr>
        <w:tc>
          <w:tcPr>
            <w:tcW w:w="997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66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99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997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"29" июня 2026 17:50:39.071</w:t>
            </w:r>
          </w:p>
        </w:tc>
        <w:tc>
          <w:tcPr>
            <w:tcW w:w="266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15,60</w:t>
            </w:r>
          </w:p>
        </w:tc>
        <w:tc>
          <w:tcPr>
            <w:tcW w:w="99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Салимгареева Ирина Рафиковна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Салимгареева Ирина Рафиковна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№19, в размере </w:t>
      </w:r>
      <w:r>
        <w:rPr>
          <w:rFonts w:ascii="Times New Roman" w:hAnsi="Times New Roman"/>
          <w:b/>
          <w:i/>
          <w:color w:val="000000"/>
        </w:rPr>
        <w:t xml:space="preserve">15.60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19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27.06.2026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29.06.2026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15.56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